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404-ПП/6795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6795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одежды, инвентарный номер: 6131,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одежды, инвентарный номер: 6131,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2089.00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2,08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